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897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4942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Ханты-Мансийского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Соловьева Алексея Васильевича, </w:t>
      </w:r>
      <w:r>
        <w:rPr>
          <w:rStyle w:val="cat-UserDefinedgrp-31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место работы: неизвестно,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ургутский район, г. Лянтор,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, квартира-</w:t>
      </w:r>
      <w:r>
        <w:rPr>
          <w:rFonts w:ascii="Times New Roman" w:eastAsia="Times New Roman" w:hAnsi="Times New Roman" w:cs="Times New Roman"/>
          <w:sz w:val="28"/>
          <w:szCs w:val="28"/>
        </w:rPr>
        <w:t>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Соловьев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оплатил штраф в течение шестидесяти дней со дня вступления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постановлению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2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2 250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ст.12.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Соловьев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судебная повестка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деле имеется конверт, с отметкой «Истёк срок хранения».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</w:t>
      </w:r>
      <w:r>
        <w:rPr>
          <w:rFonts w:ascii="Times New Roman" w:eastAsia="Times New Roman" w:hAnsi="Times New Roman" w:cs="Times New Roman"/>
          <w:sz w:val="28"/>
          <w:szCs w:val="28"/>
        </w:rPr>
        <w:t>каких-либо ограничений, связанных с таким извещением, оно в зависимости от конкретных обстоятельств дела может быть произвед</w:t>
      </w:r>
      <w:r>
        <w:rPr>
          <w:rFonts w:ascii="Times New Roman" w:eastAsia="Times New Roman" w:hAnsi="Times New Roman" w:cs="Times New Roman"/>
          <w:sz w:val="28"/>
          <w:szCs w:val="28"/>
        </w:rPr>
        <w:t>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 извещения адресату).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Соловьев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</w:t>
      </w:r>
      <w:r>
        <w:rPr>
          <w:rFonts w:ascii="Times New Roman" w:eastAsia="Times New Roman" w:hAnsi="Times New Roman" w:cs="Times New Roman"/>
          <w:sz w:val="28"/>
          <w:szCs w:val="28"/>
        </w:rPr>
        <w:t>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Соловьева А.В.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Соловьева А.В.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2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2 250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Соловьева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дминистративных правонарушениях является повторное совершение однородного административного правонарушения.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Соловьева Алексея Васильевича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500.00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четыре тысячи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Соловьеву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0412365400155008972620168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наименование платежа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9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>
      <w:headerReference w:type="default" r:id="rId10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5062433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1">
    <w:name w:val="cat-UserDefined grp-31 rplc-11"/>
    <w:basedOn w:val="DefaultParagraphFont"/>
  </w:style>
  <w:style w:type="character" w:customStyle="1" w:styleId="cat-UserDefinedgrp-32rplc-18">
    <w:name w:val="cat-UserDefined grp-32 rplc-18"/>
    <w:basedOn w:val="DefaultParagraphFont"/>
  </w:style>
  <w:style w:type="character" w:customStyle="1" w:styleId="cat-UserDefinedgrp-32rplc-28">
    <w:name w:val="cat-UserDefined grp-32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glossaryDocument" Target="glossary/document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http://msud.garant.ru/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19E4E-3588-4311-8655-B84A4EE6F884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